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Types of appraiser classifications.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There are four types of appraiser classifications: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Associate residential real property appraiser. This classification consists of those persons who meet the obligations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Associate general property appraiser. This classification consists of those persons who meet the obligations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Certified residential real property appraiser. This classification consists of those persons who meet the obligations of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Certified general real property appraiser. This classification consists of those persons who meet the obligations of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2034.pdf" Type="http://schemas.openxmlformats.org/officeDocument/2006/relationships/hyperlink" Id="rId4"/>
    <Relationship TargetMode="External" Target="https://www.legis.iowa.gov/docs/iac/chapter/481.2034.pdf" Type="http://schemas.openxmlformats.org/officeDocument/2006/relationships/hyperlink" Id="rId5"/>
    <Relationship TargetMode="External" Target="https://www.legis.iowa.gov/docs/iac/chapter/481.2035.pdf" Type="http://schemas.openxmlformats.org/officeDocument/2006/relationships/hyperlink" Id="rId6"/>
    <Relationship TargetMode="External" Target="https://www.legis.iowa.gov/docs/iac/chapter/481.2035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