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481—1081.3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(544B,17A)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Meetings.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Calls for meetings are issued in accordance with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9154C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6/4/25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1.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