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481—1067.1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(544A,272C)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Disciplinary action.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architectural examining board has authority in Iowa Code chapters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544A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to impose discipline for violations of these chapters and the rules promulgated thereunder.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7762C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6/24/26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44A.pdf" Type="http://schemas.openxmlformats.org/officeDocument/2006/relationships/hyperlink" Id="rId4"/>
    <Relationship TargetMode="External" Target="https://www.legis.iowa.gov/docs/ico/chapter/17A.pdf" Type="http://schemas.openxmlformats.org/officeDocument/2006/relationships/hyperlink" Id="rId5"/>
    <Relationship TargetMode="External" Target="https://www.legis.iowa.gov/docs/ico/chapter/272C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