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481—1066.6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(544A,272C)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Decisions.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will make findings of fact and conclusions of law and may take one or more of the following actions: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1066.6(1)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Dismiss the charges.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1066.6(2)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Revoke the architect’s license.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1066.6(3)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Suspend the licensee’s license as authorized by law.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1066.6(4)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Impose civil penalties, not to exceed $1,000. Civil penalties may be imposed for any of the disciplinary violations specified in Iowa Code sections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544A.13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544A.15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and these rules. Factors the board may consider when determining whether to assess civil penalties and the amount to assess include: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other forms of discipline are being imposed for the same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amount imposed will be a substantial deterrent to the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c.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circumstances leading to the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d.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severity of the violation and the risk of harm to the public.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e.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economic benefits gained by the licensee as a result of the violation.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f.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interest of the public.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g.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Evidence of reform or remedial action.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h.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Time lapsed since the violation occurred.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i.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violation is a repeat offense following a prior cautionary letter, disciplinary order, or other notice of the nature of the infraction.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j.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clarity of the issues involved.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k.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violation was willful and intentional.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l.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licensee acted in bad faith.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m.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extent to which the licensee cooperated with the board.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n.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Whether the licensee practiced architecture with a lapsed, inactive, suspended or revoked certificate of licensure.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1066.6(5)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Impose a period of probation, either with or without conditions.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1066.6(6)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Require reexamination, using one or more parts of the examination given to architectural licensee candidates.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1066.6(7)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Require additional professional education, reeducation, or continuing education.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1066.6(8)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Issue a citation and a warning.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1066.6(9)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Issue a consent order.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7761C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6/24/26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6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544A.13.pdf" Type="http://schemas.openxmlformats.org/officeDocument/2006/relationships/hyperlink" Id="rId4"/>
    <Relationship TargetMode="External" Target="https://www.legis.iowa.gov/docs/ico/chapter/544A.15.pdf" Type="http://schemas.openxmlformats.org/officeDocument/2006/relationships/hyperlink" Id="rId5"/>
    <Relationship Target="footer.xml" Type="http://schemas.openxmlformats.org/officeDocument/2006/relationships/footer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