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481—1066.2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or omissions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