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481—1063.2</w:t>
      </w:r>
      <w:r>
        <w:rPr>
          <w:rFonts w:ascii="Times New Roman" w:hAnsi="Times New Roman"/>
          <w:b/>
          <w:i w:val="false"/>
          <w:color w:val="000000"/>
          <w:sz w:val="22"/>
        </w:rPr>
        <w:t xml:space="preserve">(544A,272C)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as used in Iowa Code chapter </w:t>
      </w:r>
      <w:hyperlink r:id="rId4">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and this chapter of the architectural examining board rules,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education”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“CE”</w:t>
      </w:r>
      <w:r>
        <w:rPr>
          <w:rFonts w:ascii="Times New Roman" w:hAnsi="Times New Roman"/>
          <w:b w:val="false"/>
          <w:i w:val="false"/>
          <w:color w:val="000000"/>
          <w:sz w:val="22"/>
        </w:rPr>
        <w:t> </w:t>
      </w:r>
      <w:r>
        <w:rPr>
          <w:rFonts w:ascii="Times New Roman" w:hAnsi="Times New Roman"/>
          <w:b w:val="false"/>
          <w:i w:val="false"/>
          <w:color w:val="000000"/>
          <w:sz w:val="22"/>
        </w:rPr>
        <w:t>means postlicensure learning that enables a licensed architect to increase or update knowledge of and competence in technical and professional subjects related to the practice of architecture to safeguard the public’s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“Continuing education hour”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“CEH”</w:t>
      </w:r>
      <w:r>
        <w:rPr>
          <w:rFonts w:ascii="Times New Roman" w:hAnsi="Times New Roman"/>
          <w:b w:val="false"/>
          <w:i w:val="false"/>
          <w:color w:val="000000"/>
          <w:sz w:val="22"/>
        </w:rPr>
        <w:t> </w:t>
      </w:r>
      <w:r>
        <w:rPr>
          <w:rFonts w:ascii="Times New Roman" w:hAnsi="Times New Roman"/>
          <w:b w:val="false"/>
          <w:i w:val="false"/>
          <w:color w:val="000000"/>
          <w:sz w:val="22"/>
        </w:rPr>
        <w:t>means one continuous instructional hour (50 to 60 minutes of contact) spent in structured educational activities intended to increase or update the architect’s knowledge and competence in health, safety, and welfare subjects. If the provider of the structured educational activities prescribes a customary time for completion of such an activity and if the prescribed time is not deemed unreasonable by the board, then such prescribed time will be accepted for CEH purposes as the architect’s time irrespective of actual time spent on the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“Distance learning”</w:t>
      </w:r>
      <w:r>
        <w:rPr>
          <w:rFonts w:ascii="Times New Roman" w:hAnsi="Times New Roman"/>
          <w:b w:val="false"/>
          <w:i w:val="false"/>
          <w:color w:val="000000"/>
          <w:sz w:val="22"/>
        </w:rPr>
        <w:t> </w:t>
      </w:r>
      <w:r>
        <w:rPr>
          <w:rFonts w:ascii="Times New Roman" w:hAnsi="Times New Roman"/>
          <w:b w:val="false"/>
          <w:i w:val="false"/>
          <w:color w:val="000000"/>
          <w:sz w:val="22"/>
        </w:rPr>
        <w:t>means any education process based on the geographical separation of student and instructor. “Distance learning” includes computer-generated programs, webinars, and home-study/correspondence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safety, and welfare subjects”</w:t>
      </w:r>
      <w:r>
        <w:rPr>
          <w:rFonts w:ascii="Times New Roman" w:hAnsi="Times New Roman"/>
          <w:b w:val="false"/>
          <w:i w:val="false"/>
          <w:color w:val="000000"/>
          <w:sz w:val="22"/>
        </w:rPr>
        <w:t> </w:t>
      </w:r>
      <w:r>
        <w:rPr>
          <w:rFonts w:ascii="Times New Roman" w:hAnsi="Times New Roman"/>
          <w:b w:val="false"/>
          <w:i w:val="false"/>
          <w:color w:val="000000"/>
          <w:sz w:val="22"/>
        </w:rPr>
        <w:t>means technical and professional subjects that the board deems appropriate to safeguard the public and that are within the following enumerated areas necessary for the proper evaluation, design, construction, and utilization of buildings and the built environment.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Building systems: structural, mechanical, electrical, plumbing, communications, security, and fire protection.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Construction contract administration: contracts, bidding, and contract negotiations.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Construction documents: drawings, specifications, and delivery methods.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Design: urban planning, master planning, building design, site design, interiors, safety and security measures.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Environmental: energy efficiency, sustainability, natural resources, natural hazards, hazardous materials, weatherproofing, and insulation.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Legal: laws, codes, zoning, regulations, standards, life safety, accessibility, ethics, and insurance to protect owners and the public. </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Materials and methods: construction systems, products, finishes, furnishings, and equipment.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Occupant comfort: air quality, lighting, acoustics, and ergonomics.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Predesign: land use analysis, programming, site selection, site and soils analysis, and surveying.</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Preservation: historic, reuse, and adaptation.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“Not engaged in active practice”</w:t>
      </w:r>
      <w:r>
        <w:rPr>
          <w:rFonts w:ascii="Times New Roman" w:hAnsi="Times New Roman"/>
          <w:b w:val="false"/>
          <w:i w:val="false"/>
          <w:color w:val="000000"/>
          <w:sz w:val="22"/>
        </w:rPr>
        <w:t> </w:t>
      </w:r>
      <w:r>
        <w:rPr>
          <w:rFonts w:ascii="Times New Roman" w:hAnsi="Times New Roman"/>
          <w:b w:val="false"/>
          <w:i w:val="false"/>
          <w:color w:val="000000"/>
          <w:sz w:val="22"/>
        </w:rPr>
        <w:t>means that an architect is not engaged in the practice of architecture or earning monetary compensation by providing professional architectural services in any licensing jurisdiction of the United States or a foreign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“Retired from active practice”</w:t>
      </w:r>
      <w:r>
        <w:rPr>
          <w:rFonts w:ascii="Times New Roman" w:hAnsi="Times New Roman"/>
          <w:b w:val="false"/>
          <w:i w:val="false"/>
          <w:color w:val="000000"/>
          <w:sz w:val="22"/>
        </w:rPr>
        <w:t> </w:t>
      </w:r>
      <w:r>
        <w:rPr>
          <w:rFonts w:ascii="Times New Roman" w:hAnsi="Times New Roman"/>
          <w:b w:val="false"/>
          <w:i w:val="false"/>
          <w:color w:val="000000"/>
          <w:sz w:val="22"/>
        </w:rPr>
        <w:t>means the same as “not engaged in active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“Structured educational activities”</w:t>
      </w:r>
      <w:r>
        <w:rPr>
          <w:rFonts w:ascii="Times New Roman" w:hAnsi="Times New Roman"/>
          <w:b w:val="false"/>
          <w:i w:val="false"/>
          <w:color w:val="000000"/>
          <w:sz w:val="22"/>
        </w:rPr>
        <w:t> </w:t>
      </w:r>
      <w:r>
        <w:rPr>
          <w:rFonts w:ascii="Times New Roman" w:hAnsi="Times New Roman"/>
          <w:b w:val="false"/>
          <w:i w:val="false"/>
          <w:color w:val="000000"/>
          <w:sz w:val="22"/>
        </w:rPr>
        <w:t>means educational activities in which at least 75 percent of an activity’s content and instructional time is to be devoted to health, safety, and welfare subjects related to the practice of architecture, including courses of study or other activities under the areas identified as health, safety, and welfare subjects and provided by qualified individuals or organizations, whether the courses of study or other activities are delivered by direct contact or distance learning methods.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4A.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