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Continuing education.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rules adopted by the architectural examining board are in compliance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requiring professional and occupational licensees to participate in a continuing education program as a condition of license renewal.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7758C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pdf" Type="http://schemas.openxmlformats.org/officeDocument/2006/relationships/hyperlink" Id="rId4"/>
    <Relationship TargetMode="External" Target="https://www.legis.iowa.gov/docs/ico/chapter/272C.2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