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481—1062.9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(544A,17A)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Fee schedule.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Under the authority provided in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following fees are hereby adopted: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7293"/>
        <w:gridCol w:w="4213"/>
      </w:tblGrid>
      <w:tr>
        <w:trPr>
          <w:trHeight w:val="180" w:hRule="atLeast"/>
        </w:trPr>
        <w:tc>
          <w:tcPr>
            <w:tcW w:w="729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Examination fees:</w:t>
            </w:r>
          </w:p>
        </w:tc>
        <w:tc>
          <w:tcPr>
            <w:tcW w:w="421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345" w:hRule="atLeast"/>
        </w:trPr>
        <w:tc>
          <w:tcPr>
            <w:tcW w:w="729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396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Fees for examination subjects shall be paid directly to the testing service selected by NCARB.</w:t>
            </w:r>
          </w:p>
        </w:tc>
        <w:tc>
          <w:tcPr>
            <w:tcW w:w="421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80" w:hRule="atLeast"/>
        </w:trPr>
        <w:tc>
          <w:tcPr>
            <w:tcW w:w="729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Initial license fee</w:t>
            </w:r>
          </w:p>
        </w:tc>
        <w:tc>
          <w:tcPr>
            <w:tcW w:w="421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$50</w:t>
            </w:r>
          </w:p>
        </w:tc>
      </w:tr>
      <w:tr>
        <w:trPr>
          <w:trHeight w:val="180" w:hRule="atLeast"/>
        </w:trPr>
        <w:tc>
          <w:tcPr>
            <w:tcW w:w="729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(plus $5 per month until renewal)</w:t>
            </w:r>
          </w:p>
        </w:tc>
        <w:tc>
          <w:tcPr>
            <w:tcW w:w="421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  <w:tr>
        <w:trPr>
          <w:trHeight w:val="180" w:hRule="atLeast"/>
        </w:trPr>
        <w:tc>
          <w:tcPr>
            <w:tcW w:w="729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Reciprocal application and license fee</w:t>
            </w:r>
          </w:p>
        </w:tc>
        <w:tc>
          <w:tcPr>
            <w:tcW w:w="421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$200</w:t>
            </w:r>
          </w:p>
        </w:tc>
      </w:tr>
      <w:tr>
        <w:trPr>
          <w:trHeight w:val="180" w:hRule="atLeast"/>
        </w:trPr>
        <w:tc>
          <w:tcPr>
            <w:tcW w:w="729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Verification application and license fee</w:t>
            </w:r>
          </w:p>
        </w:tc>
        <w:tc>
          <w:tcPr>
            <w:tcW w:w="421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$200</w:t>
            </w:r>
          </w:p>
        </w:tc>
      </w:tr>
      <w:tr>
        <w:trPr>
          <w:trHeight w:val="180" w:hRule="atLeast"/>
        </w:trPr>
        <w:tc>
          <w:tcPr>
            <w:tcW w:w="729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Biennial renewal fee</w:t>
            </w:r>
          </w:p>
        </w:tc>
        <w:tc>
          <w:tcPr>
            <w:tcW w:w="421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$200</w:t>
            </w:r>
          </w:p>
        </w:tc>
      </w:tr>
      <w:tr>
        <w:trPr>
          <w:trHeight w:val="180" w:hRule="atLeast"/>
        </w:trPr>
        <w:tc>
          <w:tcPr>
            <w:tcW w:w="729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Biennial renewal fee (inactive)</w:t>
            </w:r>
          </w:p>
        </w:tc>
        <w:tc>
          <w:tcPr>
            <w:tcW w:w="421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$100</w:t>
            </w:r>
          </w:p>
        </w:tc>
      </w:tr>
      <w:tr>
        <w:trPr>
          <w:trHeight w:val="345" w:hRule="atLeast"/>
        </w:trPr>
        <w:tc>
          <w:tcPr>
            <w:tcW w:w="729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Reinstatement of lapsed individual license</w:t>
            </w:r>
          </w:p>
        </w:tc>
        <w:tc>
          <w:tcPr>
            <w:tcW w:w="421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$100 + renewal fee + $25 per month or partial month of expired license</w:t>
            </w:r>
          </w:p>
        </w:tc>
      </w:tr>
      <w:tr>
        <w:trPr>
          <w:trHeight w:val="180" w:hRule="atLeast"/>
        </w:trPr>
        <w:tc>
          <w:tcPr>
            <w:tcW w:w="729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Reinstatement of inactive individual license</w:t>
            </w:r>
          </w:p>
        </w:tc>
        <w:tc>
          <w:tcPr>
            <w:tcW w:w="421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$100</w:t>
            </w:r>
          </w:p>
        </w:tc>
      </w:tr>
      <w:tr>
        <w:trPr>
          <w:trHeight w:val="180" w:hRule="atLeast"/>
        </w:trPr>
        <w:tc>
          <w:tcPr>
            <w:tcW w:w="729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Duplicate wall certificate fee</w:t>
            </w:r>
          </w:p>
        </w:tc>
        <w:tc>
          <w:tcPr>
            <w:tcW w:w="421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$50</w:t>
            </w:r>
          </w:p>
        </w:tc>
      </w:tr>
      <w:tr>
        <w:trPr>
          <w:trHeight w:val="180" w:hRule="atLeast"/>
        </w:trPr>
        <w:tc>
          <w:tcPr>
            <w:tcW w:w="729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License predetermination fee</w:t>
            </w:r>
          </w:p>
        </w:tc>
        <w:tc>
          <w:tcPr>
            <w:tcW w:w="421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$25</w:t>
            </w:r>
          </w:p>
        </w:tc>
      </w:tr>
      <w:tr>
        <w:trPr>
          <w:trHeight w:val="180" w:hRule="atLeast"/>
        </w:trPr>
        <w:tc>
          <w:tcPr>
            <w:tcW w:w="729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Fee for return of payment</w:t>
            </w:r>
          </w:p>
        </w:tc>
        <w:tc>
          <w:tcPr>
            <w:tcW w:w="421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$30</w:t>
            </w:r>
          </w:p>
        </w:tc>
      </w:tr>
      <w:tr>
        <w:trPr>
          <w:trHeight w:val="180" w:hRule="atLeast"/>
        </w:trPr>
        <w:tc>
          <w:tcPr>
            <w:tcW w:w="729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All fees are nonrefundable.</w:t>
            </w:r>
          </w:p>
        </w:tc>
        <w:tc>
          <w:tcPr>
            <w:tcW w:w="421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 </w:t>
            </w:r>
          </w:p>
        </w:tc>
      </w:tr>
    </w:tbl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7757C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4A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