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application may be denied on the grounds provided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481—500.6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(17A,147,272C). The administrative processing of an application shall not prevent the later initiation of a contested case to challenge a licensee’s qualifications for licensure. The board may also deny a license on the grounds of submitting a false statement or submission of material fact on an application for licensure.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pdf" Type="http://schemas.openxmlformats.org/officeDocument/2006/relationships/hyperlink" Id="rId4"/>
    <Relationship TargetMode="External" Target="https://www.legis.iowa.gov/docs/iac/rule/481.500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