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481—1055.7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Monuments.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Monuments shall adhere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355.6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More information can be found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481—1055.3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(542B).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7674C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55.6.pdf" Type="http://schemas.openxmlformats.org/officeDocument/2006/relationships/hyperlink" Id="rId4"/>
    <Relationship TargetMode="External" Target="https://www.legis.iowa.gov/docs/iac/rule/481.1055.3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