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481—1055.2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the purposes of these rules, the following definitions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“Plat”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both a plat of survey and a subdivision plat as those terms are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355.1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“Property survey”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land survey performed for the purpose of describing, monumenting, retracing and establishing boundary lines, dividing, subdividing, or platting one or more parcels of land.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“Retrace”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following along a previously established line to logical termini.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7674C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55.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