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481—1053.5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Civil penalties.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other disciplinary options, the board may assess civil penalties of up to $1,000 per violation against licensees who violate any provision of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481—1053.3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(10A,17A,272C,542B). Factors the board may consider when determining whether and in what amount to assess civil penalties include: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other forms of discipline are being imposed for the same violation.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amount imposed will be a substantial economic deterrent to the violation.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circumstances leading to the violation.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severity of the violation and the risk of harm to the public.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economic benefits gained by the licensee as a result of the violation.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interest of the public.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Evidence of reform or remedial action.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8.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Time elapsed since the violation occurred.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9.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violation is a repeat offense following a prior cautionary letter, disciplinary order, or other notice of the nature of the infraction.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10.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clarity of the issue involved.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violation was willful and intentional.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licensee acted in bad faith.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extent to which the licensee cooperated with the board.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licensee practiced professional engineering or professional land surveying with a lapsed, inactive, suspended or revoked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542B.22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7672C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1053.3.pdf" Type="http://schemas.openxmlformats.org/officeDocument/2006/relationships/hyperlink" Id="rId4"/>
    <Relationship TargetMode="External" Target="https://www.legis.iowa.gov/docs/ico/chapter/542B.22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