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481—1045.3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Declaratory orders.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board’s rules regarding declaratory orders can be found in the uniform rules for the division of professional licensing and regulation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7664C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3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