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481—1005.1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(17A,272C,544C)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Grounds for discipline.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may initiate disciplinary action against a registered interior designer on any of the following grounds: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1.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violation of any of the rules of professional conduct set forth in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1004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2.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violation of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272C.9(2)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or 272C.9(3).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3.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Failure to comply with an order of the board imposing discipline.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4.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Continuing to practice as a registered interior designer without satisfying the continuing education requirement, absent express waiver granted by the board.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5.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Failure to fully cooperate with a registrant disciplinary investigation or investigation against a nonregistrant, including failure to respond to a board inquiry within 30 calendar days of the date of mailing by certified mail of a written communication directed to the registrant’s last address on file at the board office.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6.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violation of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544C.9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or 272C.10.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9026C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3/19/25, effective 4/23/25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6/24/26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7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81.1004.pdf" Type="http://schemas.openxmlformats.org/officeDocument/2006/relationships/hyperlink" Id="rId4"/>
    <Relationship TargetMode="External" Target="https://www.legis.iowa.gov/docs/ico/chapter/272C.9.pdf" Type="http://schemas.openxmlformats.org/officeDocument/2006/relationships/hyperlink" Id="rId5"/>
    <Relationship TargetMode="External" Target="https://www.legis.iowa.gov/docs/ico/chapter/544C.9.pdf" Type="http://schemas.openxmlformats.org/officeDocument/2006/relationships/hyperlink" Id="rId6"/>
    <Relationship Target="footer.xml" Type="http://schemas.openxmlformats.org/officeDocument/2006/relationships/footer" Id="rId7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