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481—1003.2</w:t>
      </w:r>
      <w:r>
        <w:rPr>
          <w:rFonts w:ascii="Times New Roman" w:hAnsi="Times New Roman"/>
          <w:b/>
          <w:i w:val="false"/>
          <w:color w:val="000000"/>
          <w:sz w:val="22"/>
        </w:rPr>
        <w:t xml:space="preserve">(17A,272C,544C) </w:t>
      </w:r>
      <w:r>
        <w:rPr>
          <w:rFonts w:ascii="Times New Roman" w:hAnsi="Times New Roman"/>
          <w:b/>
          <w:i w:val="false"/>
          <w:color w:val="000000"/>
          <w:sz w:val="22"/>
        </w:rPr>
        <w:t xml:space="preserve">Continuing education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1003.2(1)</w:t>
      </w:r>
      <w:r>
        <w:rPr>
          <w:rFonts w:ascii="Times New Roman" w:hAnsi="Times New Roman"/>
          <w:b w:val="false"/>
          <w:i w:val="false"/>
          <w:color w:val="000000"/>
          <w:sz w:val="22"/>
        </w:rPr>
        <w:t> </w:t>
      </w:r>
      <w:r>
        <w:rPr>
          <w:rFonts w:ascii="Times New Roman" w:hAnsi="Times New Roman"/>
          <w:b w:val="false"/>
          <w:i w:val="false"/>
          <w:color w:val="000000"/>
          <w:sz w:val="22"/>
        </w:rPr>
        <w:t>Hours required. Completion of a minimum of ten contact hours in acceptable health, safety and welfare subjects satisfies the continuing education necessary for biennial registration renewal. All hours shall be in structured activity programs and must be acquired during the renewal period. A registrant may carry over up to five contact hours of continuing education credit obtained in excess of the requirements for a renewal period to the following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1003.2(2)</w:t>
      </w:r>
      <w:r>
        <w:rPr>
          <w:rFonts w:ascii="Times New Roman" w:hAnsi="Times New Roman"/>
          <w:b w:val="false"/>
          <w:i w:val="false"/>
          <w:color w:val="000000"/>
          <w:sz w:val="22"/>
        </w:rPr>
        <w:t> </w:t>
      </w:r>
      <w:r>
        <w:rPr>
          <w:rFonts w:ascii="Times New Roman" w:hAnsi="Times New Roman"/>
          <w:b w:val="false"/>
          <w:i w:val="false"/>
          <w:color w:val="000000"/>
          <w:sz w:val="22"/>
        </w:rPr>
        <w:t>Continuing education hours may be acquired in any state, provided that the registrant can demonstrate that the program meets the definition of structured activity as defined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1003.2(3)</w:t>
      </w:r>
      <w:r>
        <w:rPr>
          <w:rFonts w:ascii="Times New Roman" w:hAnsi="Times New Roman"/>
          <w:b w:val="false"/>
          <w:i w:val="false"/>
          <w:color w:val="000000"/>
          <w:sz w:val="22"/>
        </w:rPr>
        <w:t> </w:t>
      </w:r>
      <w:r>
        <w:rPr>
          <w:rFonts w:ascii="Times New Roman" w:hAnsi="Times New Roman"/>
          <w:b w:val="false"/>
          <w:i w:val="false"/>
          <w:color w:val="000000"/>
          <w:sz w:val="22"/>
        </w:rPr>
        <w:t>A registered interior designer who holds a registration in Iowa for less than 12 months from the date of initial registration is not required to report continuing education at the first registration renewal. A registered interior designer who holds a registration in Iowa for 12 months or more, but less than 24 months from the date of initial registration, will report five contact hours of HSW subjects in a structured activity, earned in the preceding 12 months, at the first registration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1003.2(4)</w:t>
      </w:r>
      <w:r>
        <w:rPr>
          <w:rFonts w:ascii="Times New Roman" w:hAnsi="Times New Roman"/>
          <w:b w:val="false"/>
          <w:i w:val="false"/>
          <w:color w:val="000000"/>
          <w:sz w:val="22"/>
        </w:rPr>
        <w:t> </w:t>
      </w:r>
      <w:r>
        <w:rPr>
          <w:rFonts w:ascii="Times New Roman" w:hAnsi="Times New Roman"/>
          <w:b w:val="false"/>
          <w:i w:val="false"/>
          <w:color w:val="000000"/>
          <w:sz w:val="22"/>
        </w:rPr>
        <w:t>Sources of continuing education. Credit may not be claimed for any activity required as part of a registered interior designer’s routine professional responsibilities. Structured activities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Completion of any program or course sponsored by a professional or technical organization or industry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Instruction of a course, seminar, lecture, presentation, workshop, webinar or similar formal educational program. Credit is allowed at a maximum of three preparation hours for each class hour spent for actual presentation, valid for the initial presentation only. College and university faculty may not claim contact or preparation credit for teaching regular curriculum courses.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Research that is formally presented to the profession or public. Credit is allowed at a maximum of four contact hours per reporting period and shall be valid for the initial presentation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Completion of college or university credit courses dealing with interior-design-related subjects. Each semester hour equals 15 contact hours. A quarter hour equals ten contact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1003.2(5)</w:t>
      </w:r>
      <w:r>
        <w:rPr>
          <w:rFonts w:ascii="Times New Roman" w:hAnsi="Times New Roman"/>
          <w:b w:val="false"/>
          <w:i w:val="false"/>
          <w:color w:val="000000"/>
          <w:sz w:val="22"/>
        </w:rPr>
        <w:t> </w:t>
      </w:r>
      <w:r>
        <w:rPr>
          <w:rFonts w:ascii="Times New Roman" w:hAnsi="Times New Roman"/>
          <w:b w:val="false"/>
          <w:i w:val="false"/>
          <w:color w:val="000000"/>
          <w:sz w:val="22"/>
        </w:rPr>
        <w:t>Approved continuing education. The board does not preapprove continuing education activities or courses; however, acceptable HSW subjects that enhance the health, safety, and well-being of the public include the following topics: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Life safety, ADA, and other building and safety codes, standards and administrative regulations governing the practice of interior design.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Safety and security.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Physical and mental health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Topics that relate to human physiology, perception, anthropometrics, ergonomics, psychology, sociology, ecology and cultural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Energy efficiency.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Environmental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Accessibility and universal design.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Materials and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Building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Statutes and rules relating to interior design regulation.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Professional ethics.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Legal aspects of professional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Construction documents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Project administration.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9025C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