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certificates of registration. </w:t>
      </w:r>
      <w:r>
        <w:rPr>
          <w:rFonts w:ascii="Times New Roman" w:hAnsi="Times New Roman"/>
          <w:b w:val="false"/>
          <w:i w:val="false"/>
          <w:color w:val="000000"/>
          <w:sz w:val="22"/>
        </w:rPr>
        <w:t>An individual may reinstate a lapsed certificate of registration to active registration by doing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Paying the reinstatement fee of $100;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a written statement outlining the professional activities that the applicant performed in Iowa during the period of nonregistration, including a list of all projects with which the applicant had involvement and explaining the service provided by the applicant;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Submitting documented evidence of completion of 10 continuing education hours, which should have been reported on the June 30 renewal date on which the applicant failed to renew, and 5 continuing education hours for each year or portion of a year of expired registration up to a maximum of 20 continuing education hours. All continuing education hours are to be completed in health, safety, and welfare subjects; be acquired in structured educational activities; and be in compliance with requirements in </w:t>
      </w:r>
      <w:hyperlink r:id="rId4">
        <w:r>
          <w:rPr>
            <w:rStyle w:val="Hyperlink"/>
            <w:rFonts w:ascii="Times New Roman" w:hAnsi="Times New Roman"/>
            <w:b w:val="false"/>
            <w:i w:val="false"/>
            <w:color w:val="000000"/>
            <w:sz w:val="22"/>
          </w:rPr>
          <w:t>481—Chapter 1003</w:t>
        </w:r>
      </w:hyperlink>
      <w:r>
        <w:rPr>
          <w:rFonts w:ascii="Times New Roman" w:hAnsi="Times New Roman"/>
          <w:b w:val="false"/>
          <w:i w:val="false"/>
          <w:color w:val="000000"/>
          <w:sz w:val="22"/>
        </w:rPr>
        <w:t>. The continuing education hours used for reinstatement may not be used again at the next renewal and may not have been earned more than four years prior to the date of the application to reinstate.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0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