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Certificate of registration.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applicants for registration will complete a board-approved application and satisfy the interior design education, practical training, examination, and fee requirements established by this rule.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1002.1(1)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Education and practical training.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applicant for registration shall meet the education and training requirements set forth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1002.1(2)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Examination.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applicant for registration will verify successful completion of the National Council for Interior Design Qualification examination or its equivalent.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1002.1(3)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Reciprocity.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also grant registration by reciprocity as provided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1002.1(4)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Military service and veteran reciprocity.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grant registration for military service applicants, spouses, and veterans as provided for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1002.1(5)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Registration by verification.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grant registration via verification as provided for in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4C.5.pdf" Type="http://schemas.openxmlformats.org/officeDocument/2006/relationships/hyperlink" Id="rId4"/>
    <Relationship TargetMode="External" Target="https://www.legis.iowa.gov/docs/ico/chapter/544C.6.pdf" Type="http://schemas.openxmlformats.org/officeDocument/2006/relationships/hyperlink" Id="rId5"/>
    <Relationship TargetMode="External" Target="https://www.legis.iowa.gov/docs/iac/chapter/481.7.pdf" Type="http://schemas.openxmlformats.org/officeDocument/2006/relationships/hyperlink" Id="rId6"/>
    <Relationship TargetMode="External" Target="https://www.legis.iowa.gov/docs/iac/chapter/481.501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