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481—1001.2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(544C)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Description.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1001.2(1)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purpose of the board is to administer and enforce the provisions of Iowa Code chapter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544C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 The board has promulgated these rules to clarify the board’s intent and procedures.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1001.2(2)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primary mission of the board is to protect the public interest. All board rules are construed as fostering the guiding policies and principles described in Iowa Code chapter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544C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9023C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3/19/25, effective 4/23/25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544C.pdf" Type="http://schemas.openxmlformats.org/officeDocument/2006/relationships/hyperlink" Id="rId4"/>
    <Relationship TargetMode="External" Target="https://www.legis.iowa.gov/docs/ico/chapter/544C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