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481—1001.1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(544C,17A)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As used in these rules, the following definitions of words and terms apply: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“Board”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544C.1(1)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“CIDQ”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Council for Interior Design Qualification.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“Department”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544C.1(4)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“Registered interior design”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in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544C.1(9)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“Registered interior designer”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in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544C.1(10)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9023C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3/19/25, effective 4/23/25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4C.1.pdf" Type="http://schemas.openxmlformats.org/officeDocument/2006/relationships/hyperlink" Id="rId4"/>
    <Relationship TargetMode="External" Target="https://www.legis.iowa.gov/docs/ico/chapter/544C.1.pdf" Type="http://schemas.openxmlformats.org/officeDocument/2006/relationships/hyperlink" Id="rId5"/>
    <Relationship TargetMode="External" Target="https://www.legis.iowa.gov/docs/ico/chapter/544C.1.pdf" Type="http://schemas.openxmlformats.org/officeDocument/2006/relationships/hyperlink" Id="rId6"/>
    <Relationship TargetMode="External" Target="https://www.legis.iowa.gov/docs/ico/chapter/544C.1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