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Aged, blind or disabled. </w:t>
      </w:r>
      <w:r>
        <w:rPr>
          <w:rFonts w:ascii="Times New Roman" w:hAnsi="Times New Roman"/>
          <w:b w:val="false"/>
          <w:i w:val="false"/>
          <w:color w:val="000000"/>
          <w:sz w:val="22"/>
        </w:rPr>
        <w:t>Medicaid is available to persons who are aged, blind or disabled and who meet the eligibility requirements of a coverage group described within this rule, the general conditions of eligibility, and the eligibility factors specific to non-MAGI-related Medicaid described in Division IV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SSI or state supplementary assistance; persons eligible for but not receiving SSI.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recipients. </w:t>
      </w:r>
      <w:r>
        <w:rPr>
          <w:rFonts w:ascii="Times New Roman" w:hAnsi="Times New Roman"/>
          <w:b w:val="false"/>
          <w:i w:val="false"/>
          <w:color w:val="000000"/>
          <w:sz w:val="22"/>
        </w:rPr>
        <w:t>Medicaid will be available to all persons receiving SSI payments as authorized by the SSA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 xml:space="preserve">Medicaid will be available to all recipients of state supplementary assistance as authorized by Iowa Code chapter </w:t>
      </w:r>
      <w:hyperlink r:id="rId4">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441—Chapters </w:t>
      </w:r>
      <w:hyperlink r:id="rId5">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and Title XVI of the Act. This applies to mandatory and optional state supplementary assistance payments, whether administered by the department or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SSI. </w:t>
      </w:r>
      <w:r>
        <w:rPr>
          <w:rFonts w:ascii="Times New Roman" w:hAnsi="Times New Roman"/>
          <w:b w:val="false"/>
          <w:i w:val="false"/>
          <w:color w:val="000000"/>
          <w:sz w:val="22"/>
        </w:rPr>
        <w:t>Medicaid will be available to aged, blind, or disabled persons as described below who meet the income and resource guidelines of SSI but who are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in rule </w:t>
      </w:r>
      <w:hyperlink r:id="rId8">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determined pursuant to rule </w:t>
      </w:r>
      <w:hyperlink r:id="rId9">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children for this coverage group, resources of the child and ineligible parent or stepparent, regardless of age, will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adults for this coverage group, resources of non-MAGI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who do not receive an SSI payment but are considered as SSI recipients. </w:t>
      </w:r>
      <w:r>
        <w:rPr>
          <w:rFonts w:ascii="Times New Roman" w:hAnsi="Times New Roman"/>
          <w:b w:val="false"/>
          <w:i w:val="false"/>
          <w:color w:val="000000"/>
          <w:sz w:val="22"/>
        </w:rPr>
        <w:t xml:space="preserve">Medicaid will be available to a person who is not receiving an SSI payment because the SSA has determined that the person exceeds the income limit when the department still considers the person to be an SSI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not eligible for SSI or state supplementary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SSI because of requirements that do not apply under Title XIX of the Act. </w:t>
      </w:r>
      <w:r>
        <w:rPr>
          <w:rFonts w:ascii="Times New Roman" w:hAnsi="Times New Roman"/>
          <w:b w:val="false"/>
          <w:i w:val="false"/>
          <w:color w:val="000000"/>
          <w:sz w:val="22"/>
        </w:rPr>
        <w:t>Medicaid will be available to persons who would be eligible for SSI except for an eligibility requirement used in that program that is specifically prohibited under Title XIX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social security cost-of-living increases received. </w:t>
      </w:r>
      <w:r>
        <w:rPr>
          <w:rFonts w:ascii="Times New Roman" w:hAnsi="Times New Roman"/>
          <w:b w:val="false"/>
          <w:i w:val="false"/>
          <w:color w:val="000000"/>
          <w:sz w:val="22"/>
        </w:rPr>
        <w:t>Medicaid will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SSI and social security or state supplementary assistance and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SSI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if all of the social security cost-of-living increases that they and their financially responsible spouses, parents, and dependent children received since they were last eligible for and received social security and SSI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that they receive social security benefits from a parent’s account based on disability. </w:t>
      </w:r>
      <w:r>
        <w:rPr>
          <w:rFonts w:ascii="Times New Roman" w:hAnsi="Times New Roman"/>
          <w:b w:val="false"/>
          <w:i w:val="false"/>
          <w:color w:val="000000"/>
          <w:sz w:val="22"/>
        </w:rPr>
        <w:t>Medicaid will be available to persons who receive SSI or state supplementary assistance after their eighteenth birthday because of a disability or blindness that began before the age of 22 and who would continue to receive SSI or state supplementary assistance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Medicaid will be available to persons and families whose assistance grants were canceled as a result of the increase in social security benefits October 1, 1972, as long as these persons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Medicaid will be available to all current social security recipients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and received a widow’s or widower’s disability benefit and SSI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became ineligible for SSI or state supplementary assistance because of an increase in their widow’s or widower’s benefit that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been continuously eligible for a widow’s or widower’s benefit from the first month the increase was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They submitted an application prior to July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SSI or state supplementary assistance because of the receipt of social security benefits. </w:t>
      </w:r>
      <w:r>
        <w:rPr>
          <w:rFonts w:ascii="Times New Roman" w:hAnsi="Times New Roman"/>
          <w:b w:val="false"/>
          <w:i w:val="false"/>
          <w:color w:val="000000"/>
          <w:sz w:val="22"/>
        </w:rPr>
        <w:t>Medicaid will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SSI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SSI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 xml:space="preserve">Medicaid will be available to persons who were receiving SSI as of August 22, 1996, and who would continue to be eligible for SSI but for </w:t>
      </w:r>
      <w:r>
        <w:rPr>
          <w:rFonts w:ascii="Times New Roman" w:hAnsi="Times New Roman"/>
          <w:b w:val="false"/>
          <w:i w:val="false"/>
          <w:color w:val="000000"/>
          <w:sz w:val="22"/>
        </w:rPr>
        <w:t>Section 211(a) of the Personal Responsibility and Work Opportunity Act of 1996</w:t>
      </w:r>
      <w:r>
        <w:rPr>
          <w:rFonts w:ascii="Times New Roman" w:hAnsi="Times New Roman"/>
          <w:b w:val="false"/>
          <w:i w:val="false"/>
          <w:color w:val="000000"/>
          <w:sz w:val="22"/>
        </w:rPr>
        <w:t xml:space="preserve"> (Public Law 104-193) as amended to August 1, 2025, and </w:t>
      </w:r>
      <w:r>
        <w:rPr>
          <w:rFonts w:ascii="Times New Roman" w:hAnsi="Times New Roman"/>
          <w:b w:val="false"/>
          <w:i w:val="false"/>
          <w:color w:val="000000"/>
          <w:sz w:val="22"/>
        </w:rPr>
        <w:t>42 U.S.C. 1382c(a)(3)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 xml:space="preserve">Medicaid will be available to the person living with and essential to the welfare of a Title XVI beneficiary, provided the essential person was eligible for Medicaid as of December 31, 1973. The person will continue to be eligible for Medicaid as long as the person continues to meet the definition of “essential person” in effect for the Old Age Assistance, Aid to the Blind, or Aid to the Permanently and Totally Disabled public assistance programs on December 31, 1973, and as determined by SSA.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75.6(4)</w:t>
      </w:r>
      <w:r>
        <w:rPr>
          <w:rFonts w:ascii="Times New Roman" w:hAnsi="Times New Roman"/>
          <w:b w:val="false"/>
          <w:i w:val="false"/>
          <w:color w:val="000000"/>
          <w:sz w:val="22"/>
        </w:rPr>
        <w:t> </w:t>
      </w:r>
      <w:r>
        <w:rPr>
          <w:rFonts w:ascii="Times New Roman" w:hAnsi="Times New Roman"/>
          <w:b w:val="false"/>
          <w:i/>
          <w:color w:val="000000"/>
          <w:sz w:val="22"/>
        </w:rPr>
        <w:t xml:space="preserve">Persons residing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for their institutional status. </w:t>
      </w:r>
      <w:r>
        <w:rPr>
          <w:rFonts w:ascii="Times New Roman" w:hAnsi="Times New Roman"/>
          <w:b w:val="false"/>
          <w:i w:val="false"/>
          <w:color w:val="000000"/>
          <w:sz w:val="22"/>
        </w:rPr>
        <w:t>Medicaid will be available to persons receiving care in a medical institution who would be eligible for SSI or state supplementary assistance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10">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11">
        <w:r>
          <w:rPr>
            <w:rStyle w:val="Hyperlink"/>
            <w:rFonts w:ascii="Times New Roman" w:hAnsi="Times New Roman"/>
            <w:b w:val="false"/>
            <w:i w:val="false"/>
            <w:color w:val="000000"/>
            <w:sz w:val="22"/>
          </w:rPr>
          <w:t>441—81.2</w:t>
        </w:r>
      </w:hyperlink>
      <w:r>
        <w:rPr>
          <w:rFonts w:ascii="Times New Roman" w:hAnsi="Times New Roman"/>
          <w:b w:val="false"/>
          <w:i w:val="false"/>
          <w:color w:val="000000"/>
          <w:sz w:val="22"/>
        </w:rPr>
        <w:t xml:space="preserve">(249A), </w:t>
      </w:r>
      <w:hyperlink r:id="rId12">
        <w:r>
          <w:rPr>
            <w:rStyle w:val="Hyperlink"/>
            <w:rFonts w:ascii="Times New Roman" w:hAnsi="Times New Roman"/>
            <w:b w:val="false"/>
            <w:i w:val="false"/>
            <w:color w:val="000000"/>
            <w:sz w:val="22"/>
          </w:rPr>
          <w:t>441—82.6</w:t>
        </w:r>
      </w:hyperlink>
      <w:r>
        <w:rPr>
          <w:rFonts w:ascii="Times New Roman" w:hAnsi="Times New Roman"/>
          <w:b w:val="false"/>
          <w:i w:val="false"/>
          <w:color w:val="000000"/>
          <w:sz w:val="22"/>
        </w:rPr>
        <w:t xml:space="preserve">(3) and </w:t>
      </w:r>
      <w:hyperlink r:id="rId13">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intellectually disabled (ICF-ID),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SSI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meets all SSI eligibility requirements except for income or is under age 21 pursuant to subrule </w:t>
      </w:r>
      <w:hyperlink r:id="rId14">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will be considered as provided for non-MAGI-related coverage groups under rule </w:t>
      </w:r>
      <w:hyperlink r:id="rId15">
        <w:r>
          <w:rPr>
            <w:rStyle w:val="Hyperlink"/>
            <w:rFonts w:ascii="Times New Roman" w:hAnsi="Times New Roman"/>
            <w:b w:val="false"/>
            <w:i w:val="false"/>
            <w:color w:val="000000"/>
            <w:sz w:val="22"/>
          </w:rPr>
          <w:t>441—75.80</w:t>
        </w:r>
      </w:hyperlink>
      <w:r>
        <w:rPr>
          <w:rFonts w:ascii="Times New Roman" w:hAnsi="Times New Roman"/>
          <w:b w:val="false"/>
          <w:i w:val="false"/>
          <w:color w:val="000000"/>
          <w:sz w:val="22"/>
        </w:rPr>
        <w:t>(249A). In establishing eligibility for persons aged 21 or older for this coverage group, resources will be considered as provided for non-MAGI-related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 this group will not be eligible until the person has been institutionalized for a period of 30 consecutive days, and eligibility will be effective no earlier than the first day of the month in which the 30-day period begins. A period of 30 days means beginning from 12 a.m. 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will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75.6(5)</w:t>
      </w: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programs. </w:t>
      </w:r>
      <w:r>
        <w:rPr>
          <w:rFonts w:ascii="Times New Roman" w:hAnsi="Times New Roman"/>
          <w:b w:val="false"/>
          <w:i w:val="false"/>
          <w:color w:val="000000"/>
          <w:sz w:val="22"/>
        </w:rPr>
        <w:t>The purpose of the coverage groups within this subrule is to assist low-income persons with the payments of Medicare premiums, coinsurance, and deductibles. These groups are known as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(QMB)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FPL applicable to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6">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435.909(b)</w:t>
      </w:r>
      <w:r>
        <w:rPr>
          <w:rFonts w:ascii="Times New Roman" w:hAnsi="Times New Roman"/>
          <w:b w:val="false"/>
          <w:i w:val="false"/>
          <w:color w:val="000000"/>
          <w:sz w:val="22"/>
        </w:rPr>
        <w:t>, SSI recipients are automatically enrolled in the QMB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will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applicable FPL for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enroll in Medicare Part A of Title XVIII under Section 1818A of the Act (as added by </w:t>
      </w:r>
      <w:r>
        <w:rPr>
          <w:rFonts w:ascii="Times New Roman" w:hAnsi="Times New Roman"/>
          <w:b w:val="false"/>
          <w:i w:val="false"/>
          <w:color w:val="000000"/>
          <w:sz w:val="22"/>
        </w:rPr>
        <w:t>Section 6012 of the Omnibus Budget Reconciliation Act</w:t>
      </w:r>
      <w:r>
        <w:rPr>
          <w:rFonts w:ascii="Times New Roman" w:hAnsi="Times New Roman"/>
          <w:b w:val="false"/>
          <w:i w:val="false"/>
          <w:color w:val="000000"/>
          <w:sz w:val="22"/>
        </w:rPr>
        <w:t xml:space="preserve">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FPL but is less than 120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8">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20">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benefits to cover the cost of the Medicare Part B premium will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FPL but is less than 135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will be determined the same as under the SSI program unless the person lives and is expected to live at least 30 consecutive days in a medical institution and has a spouse at home, in which case the resource determination will be made according to subrules </w:t>
      </w:r>
      <w:hyperlink r:id="rId21">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23">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75.6(6)</w:t>
      </w:r>
      <w:r>
        <w:rPr>
          <w:rFonts w:ascii="Times New Roman" w:hAnsi="Times New Roman"/>
          <w:b w:val="false"/>
          <w:i w:val="false"/>
          <w:color w:val="000000"/>
          <w:sz w:val="22"/>
        </w:rPr>
        <w:t> </w:t>
      </w:r>
      <w:r>
        <w:rPr>
          <w:rFonts w:ascii="Times New Roman" w:hAnsi="Times New Roman"/>
          <w:b w:val="false"/>
          <w:i/>
          <w:color w:val="000000"/>
          <w:sz w:val="22"/>
        </w:rPr>
        <w:t xml:space="preserve">Medicaid for employed people with disabilities (MEPD).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24">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 xml:space="preserve">(249A), except that being engaged in substantial gainful activity will not preclude a determination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FPL for the family. Family income will include gross income of all family members, less SSI program disregards, exemptions, and exclusions, including the earned income disregards. The social security cost-of-living increase will be excluded in the current calendar year for January until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pursuant to paragraph </w:t>
      </w:r>
      <w:hyperlink r:id="rId25">
        <w:r>
          <w:rPr>
            <w:rStyle w:val="Hyperlink"/>
            <w:rFonts w:ascii="Times New Roman" w:hAnsi="Times New Roman"/>
            <w:b w:val="false"/>
            <w:i w:val="false"/>
            <w:color w:val="000000"/>
            <w:sz w:val="22"/>
          </w:rPr>
          <w:t>75.6(6)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Medicaid under another coverage group set out in this rule (other than the medically needy coverage groups in rule </w:t>
      </w:r>
      <w:hyperlink r:id="rId26">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disregarding all income, up to $10,000 of available resources for an individual and $21,000 for a couple, and any additional resources held by the disabled individual in a retirement account, a medical savings account, or 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pursuant to paragraph </w:t>
      </w:r>
      <w:hyperlink r:id="rId27">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whose gross income is greater than 150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person whose gross income exceeds 150 percent of the FPL for an individual, eligibility is conditional upon payment of a premium. Gross income includes all earned and unearned income of the conditionally eligible person, except that income attributable to a social security cost-of-living adjustment will be included only in determining premium liability based on a subsequently published FPL. A monthly premium will be assessed at the time of application and at the annual review. The premium amounts and the FPL increments above 150 percent of the FPL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will be established based on projected average monthly income. The monthly premium established will not be increased for any reason before the next eligibility review. The premium will not be reduced due to a change in the FPL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forms specified by the department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44"/>
        <w:gridCol w:w="4224"/>
      </w:tblGrid>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IF THE INCOME OF THE APPLICANT IS ABOVE:</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THE MONTHLY PREMIUM IS:</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165%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$60</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$72</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225%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$115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$175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$238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$296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$358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$421</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1000%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1480%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$931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Medicaid eligibility will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for each month is due the fourteenth day of the month the premium is to cover.</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any premium payment due in the month it is to cover is not received by the due date, Medicaid eligibility will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received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prior months when a full payment has not been received. Payments will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premiums for all months above have been paid, any excess will be held and applied to any months for which eligibility is subsequently established, as specified in numbered paragraphs </w:t>
      </w:r>
      <w:hyperlink r:id="rId2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(7)“1,” “2,” and “3” above, and then to future months when a premium becomes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excess on an inactive account will be refunded to the client after two calendar months of inactivity, or no longer being assessed a monthly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the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an individual is canceled from Medicaid due to nonpayment of premiums, the individual must reapply to establish Medicaid eligibility unless the reopening provisions of this subrule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premium due in the month it is to cover is not received by the due date, a notice of decision will be issued to cancel Medicaid. The notice will be provided in accordance with </w:t>
      </w:r>
      <w:hyperlink r:id="rId2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will include reopening provisions that apply if payment is received, as well as appeal rights under </w:t>
      </w:r>
      <w:hyperlink r:id="rId3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form specified by the department will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will remain eligible for a period of six months from the month of the change in their medical condition or loss of employment as long as they intend to return to work and continue to meet all other eligibility criteria under this subrule. Members shall submit a form prescribed by the department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w:t>
      </w:r>
      <w:r>
        <w:rPr>
          <w:rFonts w:ascii="Times New Roman" w:hAnsi="Times New Roman"/>
          <w:b w:val="false"/>
          <w:i w:val="false"/>
          <w:color w:val="000000"/>
          <w:sz w:val="22"/>
        </w:rPr>
        <w:t>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accounts”</w:t>
      </w:r>
      <w:r>
        <w:rPr>
          <w:rFonts w:ascii="Times New Roman" w:hAnsi="Times New Roman"/>
          <w:b w:val="false"/>
          <w:i w:val="false"/>
          <w:color w:val="000000"/>
          <w:sz w:val="22"/>
        </w:rPr>
        <w:t>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device”</w:t>
      </w:r>
      <w:r>
        <w:rPr>
          <w:rFonts w:ascii="Times New Roman" w:hAnsi="Times New Roman"/>
          <w:b w:val="false"/>
          <w:i w:val="false"/>
          <w:color w:val="000000"/>
          <w:sz w:val="22"/>
        </w:rPr>
        <w:t>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w:t>
      </w:r>
      <w:r>
        <w:rPr>
          <w:rFonts w:ascii="Times New Roman" w:hAnsi="Times New Roman"/>
          <w:b w:val="false"/>
          <w:i w:val="false"/>
          <w:color w:val="000000"/>
          <w:sz w:val="22"/>
        </w:rPr>
        <w:t>29 U.S.C. §3002(4)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under the age of 18 and unmarried, includes parents living with the individual, unmarried siblings under the age of 18 and living with the individual, and children of the individual who live with the individual. If the individual is 18 years of age or older, or married, “family” includes the individual’s spouse living with the individual and any children living with the individual who are under the age of 18 and unmarried. No other persons will be considered members of an individual’s family. An individual living alone or with others not listed above will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savings account”</w:t>
      </w:r>
      <w:r>
        <w:rPr>
          <w:rFonts w:ascii="Times New Roman" w:hAnsi="Times New Roman"/>
          <w:b w:val="false"/>
          <w:i w:val="false"/>
          <w:color w:val="000000"/>
          <w:sz w:val="22"/>
        </w:rPr>
        <w:t> </w:t>
      </w:r>
      <w:r>
        <w:rPr>
          <w:rFonts w:ascii="Times New Roman" w:hAnsi="Times New Roman"/>
          <w:b w:val="false"/>
          <w:i w:val="false"/>
          <w:color w:val="000000"/>
          <w:sz w:val="22"/>
        </w:rPr>
        <w:t>means an account exempt from federal income taxation pursuant to Section 220 of the United States Internal Revenue Code (</w:t>
      </w:r>
      <w:r>
        <w:rPr>
          <w:rFonts w:ascii="Times New Roman" w:hAnsi="Times New Roman"/>
          <w:b w:val="false"/>
          <w:i w:val="false"/>
          <w:color w:val="000000"/>
          <w:sz w:val="22"/>
        </w:rPr>
        <w:t>26 U.S.C. §220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retirement or pension fund or account, listed in Iowa Code section </w:t>
      </w:r>
      <w:hyperlink r:id="rId31">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75.6(7)</w:t>
      </w:r>
      <w:r>
        <w:rPr>
          <w:rFonts w:ascii="Times New Roman" w:hAnsi="Times New Roman"/>
          <w:b w:val="false"/>
          <w:i w:val="false"/>
          <w:color w:val="000000"/>
          <w:sz w:val="22"/>
        </w:rPr>
        <w:t> </w:t>
      </w:r>
      <w:r>
        <w:rPr>
          <w:rFonts w:ascii="Times New Roman" w:hAnsi="Times New Roman"/>
          <w:b w:val="false"/>
          <w:i/>
          <w:color w:val="000000"/>
          <w:sz w:val="22"/>
        </w:rPr>
        <w:t xml:space="preserve">Medicaid for kids with special needs (MKSN). </w:t>
      </w:r>
      <w:r>
        <w:rPr>
          <w:rFonts w:ascii="Times New Roman" w:hAnsi="Times New Roman"/>
          <w:b w:val="false"/>
          <w:i w:val="false"/>
          <w:color w:val="000000"/>
          <w:sz w:val="22"/>
        </w:rPr>
        <w:t>Medicaid will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32">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 based on the disability standards for children used for SSI benefits under Title XVI of the Act but without regard to any income or asset eligibility requirements of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FPL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includes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unmarried siblings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hyperlink r:id="rId33">
        <w:r>
          <w:rPr>
            <w:rStyle w:val="Hyperlink"/>
            <w:rFonts w:ascii="Times New Roman" w:hAnsi="Times New Roman"/>
            <w:b w:val="false"/>
            <w:i w:val="false"/>
            <w:color w:val="000000"/>
            <w:sz w:val="22"/>
          </w:rPr>
          <w:t>75.6(7)</w:t>
        </w:r>
      </w:hyperlink>
      <w:r>
        <w:rPr>
          <w:rFonts w:ascii="Times New Roman" w:hAnsi="Times New Roman"/>
          <w:b w:val="false"/>
          <w:i/>
          <w:color w:val="000000"/>
          <w:sz w:val="22"/>
        </w:rPr>
        <w:t>“d”</w:t>
      </w:r>
      <w:r>
        <w:rPr>
          <w:rFonts w:ascii="Times New Roman" w:hAnsi="Times New Roman"/>
          <w:b w:val="false"/>
          <w:i w:val="false"/>
          <w:color w:val="000000"/>
          <w:sz w:val="22"/>
        </w:rPr>
        <w:t xml:space="preserve">(1) will be considered a member of the child’s household. A person who receives medically needy coverage with a spenddown or limited benefits such as Medicare savings programs is not considered to be “receiving Medicaid” for the purposes of subparagraph </w:t>
      </w:r>
      <w:r>
        <w:rPr>
          <w:rFonts w:ascii="Times New Roman" w:hAnsi="Times New Roman"/>
          <w:b w:val="false"/>
          <w:i/>
          <w:color w:val="000000"/>
          <w:sz w:val="22"/>
        </w:rPr>
        <w:t>“d”</w:t>
      </w:r>
      <w:r>
        <w:rPr>
          <w:rFonts w:ascii="Times New Roman" w:hAnsi="Times New Roman"/>
          <w:b w:val="false"/>
          <w:i w:val="false"/>
          <w:color w:val="000000"/>
          <w:sz w:val="22"/>
        </w:rPr>
        <w:t xml:space="preserve">(1). A child who lives alone or with persons not identified in subparagraph </w:t>
      </w:r>
      <w:r>
        <w:rPr>
          <w:rFonts w:ascii="Times New Roman" w:hAnsi="Times New Roman"/>
          <w:b w:val="false"/>
          <w:i/>
          <w:color w:val="000000"/>
          <w:sz w:val="22"/>
        </w:rPr>
        <w:t>“d”</w:t>
      </w:r>
      <w:r>
        <w:rPr>
          <w:rFonts w:ascii="Times New Roman" w:hAnsi="Times New Roman"/>
          <w:b w:val="false"/>
          <w:i w:val="false"/>
          <w:color w:val="000000"/>
          <w:sz w:val="22"/>
        </w:rPr>
        <w:t>(1) will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this purpose, all unearned and earned income of the household,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will be available to members eligible for waiver services as defined in </w:t>
      </w:r>
      <w:hyperlink r:id="rId3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0396D</w:t>
      </w:r>
      <w:r>
        <w:rPr>
          <w:rFonts w:ascii="Times New Roman" w:hAnsi="Times New Roman"/>
          <w:b w:val="false"/>
          <w:i w:val="false"/>
          <w:color w:val="000000"/>
          <w:sz w:val="16"/>
        </w:rPr>
        <w:t>, IAB 6/24/26, effective 8/1/26</w:t>
      </w:r>
      <w:r>
        <w:rPr>
          <w:rFonts w:ascii="Times New Roman" w:hAnsi="Times New Roman"/>
          <w:b w:val="false"/>
          <w:i w:val="false"/>
          <w:color w:val="000000"/>
          <w:sz w:val="16"/>
        </w:rPr>
        <w:t>]</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pdf" Type="http://schemas.openxmlformats.org/officeDocument/2006/relationships/hyperlink" Id="rId4"/>
    <Relationship TargetMode="External" Target="https://www.legis.iowa.gov/docs/iac/chapter/441.50.pdf" Type="http://schemas.openxmlformats.org/officeDocument/2006/relationships/hyperlink" Id="rId5"/>
    <Relationship TargetMode="External" Target="https://www.legis.iowa.gov/docs/iac/chapter/441.54.pdf" Type="http://schemas.openxmlformats.org/officeDocument/2006/relationships/hyperlink" Id="rId6"/>
    <Relationship TargetMode="External" Target="https://www.legis.iowa.gov/docs/iac/chapter/441.177.pdf" Type="http://schemas.openxmlformats.org/officeDocument/2006/relationships/hyperlink" Id="rId7"/>
    <Relationship TargetMode="External" Target="https://www.legis.iowa.gov/docs/iac/rule/441.75.1.pdf" Type="http://schemas.openxmlformats.org/officeDocument/2006/relationships/hyperlink" Id="rId8"/>
    <Relationship TargetMode="External" Target="https://www.legis.iowa.gov/docs/iac/rule/441.75.81.pdf" Type="http://schemas.openxmlformats.org/officeDocument/2006/relationships/hyperlink" Id="rId9"/>
    <Relationship TargetMode="External" Target="https://www.legis.iowa.gov/docs/iac/rule/441.78.3.pdf" Type="http://schemas.openxmlformats.org/officeDocument/2006/relationships/hyperlink" Id="rId10"/>
    <Relationship TargetMode="External" Target="https://www.legis.iowa.gov/docs/iac/rule/441.81.2.pdf" Type="http://schemas.openxmlformats.org/officeDocument/2006/relationships/hyperlink" Id="rId11"/>
    <Relationship TargetMode="External" Target="https://www.legis.iowa.gov/docs/iac/rule/441.82.6.pdf" Type="http://schemas.openxmlformats.org/officeDocument/2006/relationships/hyperlink" Id="rId12"/>
    <Relationship TargetMode="External" Target="https://www.legis.iowa.gov/docs/iac/rule/441.82.7.pdf" Type="http://schemas.openxmlformats.org/officeDocument/2006/relationships/hyperlink" Id="rId13"/>
    <Relationship TargetMode="External" Target="https://www.legis.iowa.gov/docs/iac/rule/441.75.3.pdf" Type="http://schemas.openxmlformats.org/officeDocument/2006/relationships/hyperlink" Id="rId14"/>
    <Relationship TargetMode="External" Target="https://www.legis.iowa.gov/docs/iac/rule/441.75.80.pdf" Type="http://schemas.openxmlformats.org/officeDocument/2006/relationships/hyperlink" Id="rId15"/>
    <Relationship TargetMode="External" Target="https://www.legis.iowa.gov/docs/iac/rule/441.75.82.pdf" Type="http://schemas.openxmlformats.org/officeDocument/2006/relationships/hyperlink" Id="rId16"/>
    <Relationship TargetMode="External" Target="https://www.legis.iowa.gov/docs/iac/rule/441.75.82.pdf" Type="http://schemas.openxmlformats.org/officeDocument/2006/relationships/hyperlink" Id="rId17"/>
    <Relationship TargetMode="External" Target="https://www.legis.iowa.gov/docs/iac/rule/441.75.82.pdf" Type="http://schemas.openxmlformats.org/officeDocument/2006/relationships/hyperlink" Id="rId18"/>
    <Relationship TargetMode="External" Target="https://www.legis.iowa.gov/docs/iac/rule/441.75.82.pdf" Type="http://schemas.openxmlformats.org/officeDocument/2006/relationships/hyperlink" Id="rId19"/>
    <Relationship TargetMode="External" Target="https://www.legis.iowa.gov/docs/iac/rule/441.76.13.pdf" Type="http://schemas.openxmlformats.org/officeDocument/2006/relationships/hyperlink" Id="rId20"/>
    <Relationship TargetMode="External" Target="https://www.legis.iowa.gov/docs/iac/rule/441.75.82.pdf" Type="http://schemas.openxmlformats.org/officeDocument/2006/relationships/hyperlink" Id="rId21"/>
    <Relationship TargetMode="External" Target="https://www.legis.iowa.gov/docs/iac/rule/441.75.82.pdf" Type="http://schemas.openxmlformats.org/officeDocument/2006/relationships/hyperlink" Id="rId22"/>
    <Relationship TargetMode="External" Target="https://www.legis.iowa.gov/docs/iac/rule/441.76.13.pdf" Type="http://schemas.openxmlformats.org/officeDocument/2006/relationships/hyperlink" Id="rId23"/>
    <Relationship TargetMode="External" Target="https://www.legis.iowa.gov/docs/iac/rule/441.75.81.pdf" Type="http://schemas.openxmlformats.org/officeDocument/2006/relationships/hyperlink" Id="rId24"/>
    <Relationship TargetMode="External" Target="https://www.legis.iowa.gov/docs/iac/rule/441.75.6.pdf" Type="http://schemas.openxmlformats.org/officeDocument/2006/relationships/hyperlink" Id="rId25"/>
    <Relationship TargetMode="External" Target="https://www.legis.iowa.gov/docs/iac/rule/441.75.8.pdf" Type="http://schemas.openxmlformats.org/officeDocument/2006/relationships/hyperlink" Id="rId26"/>
    <Relationship TargetMode="External" Target="https://www.legis.iowa.gov/docs/iac/rule/441.75.6.pdf" Type="http://schemas.openxmlformats.org/officeDocument/2006/relationships/hyperlink" Id="rId27"/>
    <Relationship TargetMode="External" Target="https://www.legis.iowa.gov/docs/iac/rule/441.75.6.pdf" Type="http://schemas.openxmlformats.org/officeDocument/2006/relationships/hyperlink" Id="rId28"/>
    <Relationship TargetMode="External" Target="https://www.legis.iowa.gov/docs/iac/chapter/441.16.pdf" Type="http://schemas.openxmlformats.org/officeDocument/2006/relationships/hyperlink" Id="rId29"/>
    <Relationship TargetMode="External" Target="https://www.legis.iowa.gov/docs/iac/chapter/441.2506.pdf" Type="http://schemas.openxmlformats.org/officeDocument/2006/relationships/hyperlink" Id="rId30"/>
    <Relationship TargetMode="External" Target="https://www.legis.iowa.gov/docs/ico/chapter/627.6.pdf" Type="http://schemas.openxmlformats.org/officeDocument/2006/relationships/hyperlink" Id="rId31"/>
    <Relationship TargetMode="External" Target="https://www.legis.iowa.gov/docs/iac/rule/441.75.81.pdf" Type="http://schemas.openxmlformats.org/officeDocument/2006/relationships/hyperlink" Id="rId32"/>
    <Relationship TargetMode="External" Target="https://www.legis.iowa.gov/docs/iac/rule/441.75.6.pdf" Type="http://schemas.openxmlformats.org/officeDocument/2006/relationships/hyperlink" Id="rId33"/>
    <Relationship TargetMode="External" Target="https://www.legis.iowa.gov/docs/iac/chapter/441.83.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