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Stay of agency decision.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party to a contested case proceeding may petition the commission for a stay or other temporary remedy pending judicial review of the proceeding. The petition will state the reasons justifying a stay or other temporary remedy and be served on all other parties pursuant to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2506.4(5)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determining whether to grant a stay, the commission will consider the factors listed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17A.19(5)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stay or other temporary remedy may be vacated by the commission upon application of any party or upon the commission’s own motion.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99.2506.4.pdf" Type="http://schemas.openxmlformats.org/officeDocument/2006/relationships/hyperlink" Id="rId4"/>
    <Relationship TargetMode="External" Target="https://www.legis.iowa.gov/docs/ico/chapter/17A.1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