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199—2506.16</w:t>
      </w:r>
      <w:r>
        <w:rPr>
          <w:rFonts w:ascii="Times New Roman" w:hAnsi="Times New Roman"/>
          <w:b/>
          <w:i w:val="false"/>
          <w:color w:val="000000"/>
          <w:sz w:val="22"/>
        </w:rPr>
        <w:t xml:space="preserve">(17A,476)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will be issued to a party on a written request that includes the name, address, and telephone number of the requesting party. In the absence of good cause for permitting later action, a request for a subpoena will be filed at least seven days before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 Subpoenas cannot be served electronically through the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Upon motion, the commission or presiding officer may quash or modify a subpoena for any lawful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