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199—2506.14</w:t>
      </w:r>
      <w:r>
        <w:rPr>
          <w:rFonts w:ascii="Times New Roman" w:hAnsi="Times New Roman"/>
          <w:b/>
          <w:i w:val="false"/>
          <w:color w:val="000000"/>
          <w:sz w:val="22"/>
        </w:rPr>
        <w:t xml:space="preserve">(17A,476)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commission or presiding officer may consolidate in one docket any or all matters at issue in two or more dockets. When deciding whether to consolidate, the commission or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consolidation is likely to expedite or simplify consideration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consolidation would adversely affect the substantial rights of any of the parties to the proceedings;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commission or presiding officer may order any contested case or portions thereof severed for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