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199—2506.11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Documentary evidence in books and materials.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documentary evidence being offered is contained in a book, report, or other document, the offering party will file only the material, relevant portions in an exhibit.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