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199—2505.5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2505.5(4)</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If a request complies with </w:t>
      </w:r>
      <w:hyperlink r:id="rId4">
        <w:r>
          <w:rPr>
            <w:rStyle w:val="Hyperlink"/>
            <w:rFonts w:ascii="Times New Roman" w:hAnsi="Times New Roman"/>
            <w:b w:val="false"/>
            <w:i w:val="false"/>
            <w:color w:val="000000"/>
            <w:sz w:val="22"/>
          </w:rPr>
          <w:t>7—subrule 2505.5(2)</w:t>
        </w:r>
      </w:hyperlink>
      <w:r>
        <w:rPr>
          <w:rFonts w:ascii="Times New Roman" w:hAnsi="Times New Roman"/>
          <w:b w:val="false"/>
          <w:i w:val="false"/>
          <w:color w:val="000000"/>
          <w:sz w:val="22"/>
        </w:rPr>
        <w:t xml:space="preserve">, a record will be temporarily withheld from public inspection. The commission will examine the record to determine whether the information in the record should be afforded confidentiality. If the request is granted, the ruling will be placed in a publicly accessible file in lieu of the record withheld from public inspection. If no objection to the request for confidential treatment is filed within 20 days, the commission may defer consideration of the request until a public records request is made for the record or information, and the record or information shall be withheld from public inspection subject to the provisions of rule </w:t>
      </w:r>
      <w:hyperlink r:id="rId5">
        <w:r>
          <w:rPr>
            <w:rStyle w:val="Hyperlink"/>
            <w:rFonts w:ascii="Times New Roman" w:hAnsi="Times New Roman"/>
            <w:b w:val="false"/>
            <w:i w:val="false"/>
            <w:color w:val="000000"/>
            <w:sz w:val="22"/>
          </w:rPr>
          <w:t>7—2505.4(17A,22)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5.5.pdf" Type="http://schemas.openxmlformats.org/officeDocument/2006/relationships/hyperlink" Id="rId4"/>
    <Relationship TargetMode="External" Target="https://www.legis.iowa.gov/docs/iac/rule/7.2505.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