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11—63.21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(8A,70A)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Paid parental leave.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Employees shall be provided paid parental leave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70A.24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70A.2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