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876—8.9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Rate determination.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When determining the rate of weekly compensation benefits for a contested case proceeding, the parties to the case shall use the ratebook in effect on the date of the claimant’s injury published by the division of workers’ compensation at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dial.iowa.gov/hearings/workers-comp/rates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6841C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2/8/23, effective 3/15/23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dial.iowa.gov/hearings/workers-comp/rates" Type="http://schemas.openxmlformats.org/officeDocument/2006/relationships/hyperlink" Id="rId4"/>
    <Relationship TargetMode="External" Target="https://www.legis.iowa.gov/docs/ico/chapter/85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