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761—2506.5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hearing.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Delivery.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 agency will deliver notice of a hearing 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761—2506.12(17A)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7—paragraphs 2506.5(1)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not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notice of hearing must state: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procedural rules governing informal settlement, if applicable;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paragraph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61.2506.12.pdf" Type="http://schemas.openxmlformats.org/officeDocument/2006/relationships/hyperlink" Id="rId4"/>
    <Relationship TargetMode="External" Target="https://www.legis.iowa.gov/docs/iac/rule/7.2506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