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761—2506.3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 obligations.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lieu of the requirements set forth in this chapter, these requirements shall be construed to supersede or constrain the required time frames in which a person must file an appeal request found in 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761—400.44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(17A,321),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761—401.9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(17A,307,321),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761—411.6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(17A,321,321L),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761—505.6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(452A),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761—524.14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(325A)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761—540.8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(321N); 761—subrules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425.17(5)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431.4(3)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451.4(3)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and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761—paragraph 601.4(8)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“h.”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61.400.44.pdf" Type="http://schemas.openxmlformats.org/officeDocument/2006/relationships/hyperlink" Id="rId4"/>
    <Relationship TargetMode="External" Target="https://www.legis.iowa.gov/docs/iac/rule/761.401.9.pdf" Type="http://schemas.openxmlformats.org/officeDocument/2006/relationships/hyperlink" Id="rId5"/>
    <Relationship TargetMode="External" Target="https://www.legis.iowa.gov/docs/iac/rule/761.411.6.pdf" Type="http://schemas.openxmlformats.org/officeDocument/2006/relationships/hyperlink" Id="rId6"/>
    <Relationship TargetMode="External" Target="https://www.legis.iowa.gov/docs/iac/rule/761.505.6.pdf" Type="http://schemas.openxmlformats.org/officeDocument/2006/relationships/hyperlink" Id="rId7"/>
    <Relationship TargetMode="External" Target="https://www.legis.iowa.gov/docs/iac/rule/761.524.14.pdf" Type="http://schemas.openxmlformats.org/officeDocument/2006/relationships/hyperlink" Id="rId8"/>
    <Relationship TargetMode="External" Target="https://www.legis.iowa.gov/docs/iac/rule/761.540.8.pdf" Type="http://schemas.openxmlformats.org/officeDocument/2006/relationships/hyperlink" Id="rId9"/>
    <Relationship TargetMode="External" Target="https://www.legis.iowa.gov/docs/iac/rule/761.425.17.pdf" Type="http://schemas.openxmlformats.org/officeDocument/2006/relationships/hyperlink" Id="rId10"/>
    <Relationship TargetMode="External" Target="https://www.legis.iowa.gov/docs/iac/rule/761.431.4.pdf" Type="http://schemas.openxmlformats.org/officeDocument/2006/relationships/hyperlink" Id="rId11"/>
    <Relationship TargetMode="External" Target="https://www.legis.iowa.gov/docs/iac/rule/761.451.4.pdf" Type="http://schemas.openxmlformats.org/officeDocument/2006/relationships/hyperlink" Id="rId12"/>
    <Relationship TargetMode="External" Target="https://www.legis.iowa.gov/docs/iac/rule/761.601.4.pdf" Type="http://schemas.openxmlformats.org/officeDocument/2006/relationships/hyperlink" Id="rId13"/>
    <Relationship Target="footer.xml" Type="http://schemas.openxmlformats.org/officeDocument/2006/relationships/footer" Id="rId1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