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761—2506.26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Final decision.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