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721—22.601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Operational requirements of e-poll books.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22.601(1)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“E-poll book”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is as defined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721—22.1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(52).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“Vendor,”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this rule, means a person or representative of a person developing, offering, or supporting an e-poll book.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22.601(2)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Operational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assessing applications for funding from the revolving loan fund established by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as implemented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721—22.600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(47), the e-poll book and polling place modernization panel shall consider whether the e-poll book sought includes the operational features described in this subrule. The panel shall consider: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e-poll book is able to accept a secure data file that imports voter registration data into the e-poll book application from the statewide voter registration system. This requirement may not be waived by the panel.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Whether the e-poll book is able to securely export data files that can be imported into the statewide voter registration system, including a file to update the voter activity portion of the statewide voter registration system.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Whether the e-poll book is able to scan the barcodes of driver’s licenses, DOT-issued nonoperator identification cards, and the voter identification card issued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48A.10A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Whether the e-poll book is able to verify the voter against the felon database.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e-poll book is able to process, record, and export the complete range of possible voter registration updates available to voters under Iowa law. The state commissioner shall maintain a form that lists the possible updates that are required by this subrule.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e-poll book is able to complete and print the following forms: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State of Iowa Official Voter Registration Form.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Election Day Voter Registration Form, including Voter’s Oath and Attester’s Oath, if applicable.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Provisional Ballot Form, including the State of Iowa Official Voter Registration Form and Statement to Person Casting a Provisional Ballot.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Challenger’s Statement.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Affidavit of Voter Requesting Assistance.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3468C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11/22/17, effective 12/31/17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0335D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7/15/26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21.22.1.pdf" Type="http://schemas.openxmlformats.org/officeDocument/2006/relationships/hyperlink" Id="rId4"/>
    <Relationship TargetMode="External" Target="https://www.legis.iowa.gov/docs/ico/chapter/49.11.pdf" Type="http://schemas.openxmlformats.org/officeDocument/2006/relationships/hyperlink" Id="rId5"/>
    <Relationship TargetMode="External" Target="https://www.legis.iowa.gov/docs/iac/rule/721.22.600.pdf" Type="http://schemas.openxmlformats.org/officeDocument/2006/relationships/hyperlink" Id="rId6"/>
    <Relationship TargetMode="External" Target="https://www.legis.iowa.gov/docs/ico/chapter/48A.10A.pdf" Type="http://schemas.openxmlformats.org/officeDocument/2006/relationships/hyperlink" Id="rId7"/>
    <Relationship TargetMode="External" Target="https://www.legis.iowa.gov/docs/ico/chapter/47.11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