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641—51.5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Dental screening providers.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51.5(1)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Elementary school.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screening for elementary school enrollment shall be performed by a licensed dentist, a licensed dental hygienist, a licensed physician, a licensed physician associate, or a licensed nurse.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51.5(2)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High school.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dental screening for high school enrollment shall be provided by a licensed dentist or a licensed dental hygienist.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9321C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5/28/25, effective 8/1/25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