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641—24.1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(455E,135)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Grant procedures.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The department has adopted policies to administer the awarding of grants for the grants to counties program. Grants will be awarded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455E.11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24.1(2)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will: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Determine program objectives;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Set eligible and ineligible grant costs for which the department will reimburse county programs;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Define performance requirements for grant recipients that set minimum standards to be met by all county programs;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Develop a grant application and a grant application submission procedure;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Terminate a grant found to be obtained by fraud or misrepresentation regardless of whether grant moneys have already been given to the grantee;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Allow for an applicant to appeal the denial of a properly submitted grant application. Appeals shall be governed by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sections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455E.11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135.11(26)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8042C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5/29/24, effective 7/3/24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8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455E.11.pdf" Type="http://schemas.openxmlformats.org/officeDocument/2006/relationships/hyperlink" Id="rId4"/>
    <Relationship TargetMode="External" Target="https://www.legis.iowa.gov/docs/iac/chapter/441.2506.pdf" Type="http://schemas.openxmlformats.org/officeDocument/2006/relationships/hyperlink" Id="rId5"/>
    <Relationship TargetMode="External" Target="https://www.legis.iowa.gov/docs/ico/chapter/455E.11.pdf" Type="http://schemas.openxmlformats.org/officeDocument/2006/relationships/hyperlink" Id="rId6"/>
    <Relationship TargetMode="External" Target="https://www.legis.iowa.gov/docs/ico/chapter/135.11.pdf" Type="http://schemas.openxmlformats.org/officeDocument/2006/relationships/hyperlink" Id="rId7"/>
    <Relationship Target="footer.xml" Type="http://schemas.openxmlformats.org/officeDocument/2006/relationships/footer" Id="rId8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