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641—154.18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(124E)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Suspension or revocation of a manufacturing or dispensary license.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154.18(1)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may suspend or revoke a manufacturer or dispensary license upon any of the following grounds: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Submission of false, inaccurate, misleading, or fraudulent information to the department in the application or inspection processes.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submit required reports and documents.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Violation of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124E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these rules, or violation of state or local law related to operation of the licensee.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Conduct or practices detrimental to the safety, health, or welfare of a patient, primary caregiver, or the public.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Criminal, civil, or administration action taken against a license or registration in this or another state or country related to manufacturing or dispensing medical cannabidiol.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False, misleading, or deceptive representations to the department, another state or federal agency, or a law enforcement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Discontinuance of operation for more than 30 days, unless the department approves an extension of such period for good cause shown.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maintain effective controls against diversion, theft, or loss of medical cannabidiol.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correct a deficiency within the time frame required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j.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of a manufacturer or dispensary’s business owner or investors to have a satisfactory result in a background investigation or national criminal history background check as determined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154.18(2)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shall notify the manufacturer or dispensary of the proposed action pursuant to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17A.12 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17A.18.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Notice of issuance of a suspension or revocation shall be served by restricted certified mail, return receipt requested, or by personal service.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154.18(3)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request for appeal concerning the suspension or revocation of a license shall be submitted pursuant to the provisions of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7/10/24, effective 8/14/24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24E.pdf" Type="http://schemas.openxmlformats.org/officeDocument/2006/relationships/hyperlink" Id="rId4"/>
    <Relationship TargetMode="External" Target="https://www.legis.iowa.gov/docs/ico/chapter/17A.12.pdf" Type="http://schemas.openxmlformats.org/officeDocument/2006/relationships/hyperlink" Id="rId5"/>
    <Relationship TargetMode="External" Target="https://www.legis.iowa.gov/docs/ico/chapter/17A.18.pdf" Type="http://schemas.openxmlformats.org/officeDocument/2006/relationships/hyperlink" Id="rId6"/>
    <Relationship TargetMode="External" Target="https://www.legis.iowa.gov/docs/iac/chapter/441.2506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