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641—142.7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(144A)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Transfer of patients.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142.7(1)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attending physician or attending physician associate who is unwilling to comply with an OOH DNR order or who is unwilling to comply with the provisions of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144A.7A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take all reasonable steps to effect the transfer of the patient to another physician or physician associate.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142.7(2)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the policies of a hospital, nursing home, home health care agency, hospice or other health care organization preclude compliance with the OOH DNR order of a qualified patient, the provider shall take all reasonable steps to effect the transfer of the patient to an organization in which the provisions of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144A.7A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can be carried out.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9081C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4/2/25, effective 6/1/25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44A.7A.pdf" Type="http://schemas.openxmlformats.org/officeDocument/2006/relationships/hyperlink" Id="rId4"/>
    <Relationship TargetMode="External" Target="https://www.legis.iowa.gov/docs/ico/chapter/144A.7A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