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641—142.2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(144A,147A)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Responsibilities of the department.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OOH DNR physician or physician associate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designates the OOH DNR order form contained in Appendix A as the uniform OOH DNR order form to be used statewide. If an attending physician or attending physician associate issues an OOH DNR order for a qualified patient, the physician or physician associate must use the form contained in Appendix 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OOH DNR personal identifier.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designates the identifier supplied by MedicAlert® as the uniform personal identifier to be used for mobile qualified patients statewide. Instructions for obtaining a uniform personal identifier are contained in Appendix 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OOH DNR protocol.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designates the OOH DNR protocol contained in Appendix B as the uniform protocol to be used by EMS providers in implementing an OOH DNR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Appendix A and Appendix B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Forms referenced in subrules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142.3(1)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142.3(3)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available through the department’s website or by request.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4/2/25, effective 6/1/25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142.3.pdf" Type="http://schemas.openxmlformats.org/officeDocument/2006/relationships/hyperlink" Id="rId4"/>
    <Relationship TargetMode="External" Target="https://www.legis.iowa.gov/docs/iac/rule/641.142.3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