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641—139.9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complaints regarding an emergency medical care student, training programs or continuing education providers or those purporting to be or operating as the same shall be reported to the department in writing.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139.9(2)</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emergency medical care provider, emergency medical care student, training program or continuing education provider who has knowledge of an emergency medical care provider or service program that has violated Iowa Code chapter </w:t>
      </w:r>
      <w:hyperlink r:id="rId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139.9(3)</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139.9(4)</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can be appealed pursuant to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pdf" Type="http://schemas.openxmlformats.org/officeDocument/2006/relationships/hyperlink" Id="rId4"/>
    <Relationship TargetMode="External" Target="https://www.legis.iowa.gov/docs/iac/chapter/641.132.pdf" Type="http://schemas.openxmlformats.org/officeDocument/2006/relationships/hyperlink" Id="rId5"/>
    <Relationship TargetMode="External" Target="https://www.legis.iowa.gov/docs/iac/chapter/441.16.pdf" Type="http://schemas.openxmlformats.org/officeDocument/2006/relationships/hyperlink" Id="rId6"/>
    <Relationship TargetMode="External" Target="https://www.legis.iowa.gov/docs/iac/chapter/44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