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641—132.5</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investigations—denial, citation and warning, probation, suspension or revocation of service program authorization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authorized emergency medical care service programs,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in accordance with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 emergency medical care provider  who has knowledge of an emergency medical care provider, service program or training program that has violated Iowa Code chapter </w:t>
      </w:r>
      <w:hyperlink r:id="rId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 following knowledge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132.5(3)</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 authorization may be denied, issued a civil penalty not to exceed $1,000, issued a citation and warning, placed on probation, suspended, revoked, or otherwise disciplined by the department in accordance with Iowa Code section </w:t>
      </w:r>
      <w:hyperlink r:id="rId7">
        <w:r>
          <w:rPr>
            <w:rStyle w:val="Hyperlink"/>
            <w:rFonts w:ascii="Times New Roman" w:hAnsi="Times New Roman"/>
            <w:b w:val="false"/>
            <w:i w:val="false"/>
            <w:color w:val="000000"/>
            <w:sz w:val="22"/>
          </w:rPr>
          <w:t>147A.5(3)</w:t>
        </w:r>
      </w:hyperlink>
      <w:r>
        <w:rPr>
          <w:rFonts w:ascii="Times New Roman" w:hAnsi="Times New Roman"/>
          <w:b w:val="false"/>
          <w:i w:val="false"/>
          <w:color w:val="000000"/>
          <w:sz w:val="22"/>
        </w:rPr>
        <w:t xml:space="preserv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allowing the falsifying of a patient care report (PCR).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Delegating professional responsibility to a person when the service program knows that the person is not qualified by training, education, experience or certification to perform the required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condoning, or facilitating discrimination against a patient, student or employee based on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Knowingly allowing sexual harassment of a patient, student or employee. Sexual harassment includes sexual advances, sexual solicitations,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repeated failure of the applicant or alleged violator to meet the requirements or standards established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 rules adopted pursuant to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or renew or retain service program authorization by fraudulent means or misrepresentation or by submitting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conduct detrimental to the well-being or safety of the patients receiving or who may be receiving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 service program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itself out as practicing emergency medical services at a certain level of authorization when the service program is not authorized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applicant of the granting or denial of authorization or renewal, or will notify the alleged violator of action to issue a citation and warning, place on probation or suspend or revoke authorization or renewal pursuant to Iowa Code sections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Notice of the right to appeal the denial, citation and warning, probation, suspension or revocation of service program authorization or renewal will be given in accordance with </w:t>
      </w:r>
      <w:hyperlink r:id="rId1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7A.pdf" Type="http://schemas.openxmlformats.org/officeDocument/2006/relationships/hyperlink" Id="rId6"/>
    <Relationship TargetMode="External" Target="https://www.legis.iowa.gov/docs/ico/chapter/147A.5.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7A.12.pdf" Type="http://schemas.openxmlformats.org/officeDocument/2006/relationships/hyperlink" Id="rId9"/>
    <Relationship TargetMode="External" Target="https://www.legis.iowa.gov/docs/ico/chapter/17A.18.pdf" Type="http://schemas.openxmlformats.org/officeDocument/2006/relationships/hyperlink" Id="rId10"/>
    <Relationship TargetMode="External" Target="https://www.legis.iowa.gov/docs/iac/chapter/441.16.pdf" Type="http://schemas.openxmlformats.org/officeDocument/2006/relationships/hyperlink" Id="rId11"/>
    <Relationship TargetMode="External" Target="https://www.legis.iowa.gov/docs/iac/chapter/441.250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