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641—132.4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during a period of authorization, a service program is unable to maintain compliance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rules, the department may grant a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grant waivers of these rules to a currently authorized service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Requests for waivers shall apply only to the service program requesting the waiver and shall apply only to those requirements and standards for which the department is responsible.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132.4(3)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service program shall apply for a waiver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5/21/25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A.pdf" Type="http://schemas.openxmlformats.org/officeDocument/2006/relationships/hyperlink" Id="rId4"/>
    <Relationship TargetMode="External" Target="https://www.legis.iowa.gov/docs/iac/chapter/441.250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