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4">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emergency medical care personnel, training programs or continuing education providers, or those purporting to be or operating as the same shall be reported to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or service program that has violated Iowa Code chapter </w:t>
      </w:r>
      <w:hyperlink r:id="rId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131.9(5)</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131.9(6)</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131.9(7)</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4.pdf" Type="http://schemas.openxmlformats.org/officeDocument/2006/relationships/hyperlink" Id="rId4"/>
    <Relationship TargetMode="External" Target="https://www.legis.iowa.gov/docs/ico/chapter/147A.pdf" Type="http://schemas.openxmlformats.org/officeDocument/2006/relationships/hyperlink" Id="rId5"/>
    <Relationship TargetMode="External" Target="https://www.legis.iowa.gov/docs/iac/chapter/641.132.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ac/chapter/441.250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