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641—12.19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(730)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Appeals process.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12.19(1)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Denial, suspension, modification, or revocation.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department will send written notice of denial, suspension, modification, or revocation by certified mail, return receipt requested, pursuant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16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The adverse action will become effective 30 days after receipt of the notice unless the applicant, within 90 days, gives written notice to the department requesting a hearing. In that event, the notice will be deemed to be suspended.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12.19(2)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Contested cases.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procedures for contested cases as set out in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the rules adopted by the department in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will be followed in all cases where proper notice has been made to the department of the intent to formally contest any denial, suspension, modification, or revocation of approval.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9167C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4/30/25, effective 7/1/25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16.pdf" Type="http://schemas.openxmlformats.org/officeDocument/2006/relationships/hyperlink" Id="rId4"/>
    <Relationship TargetMode="External" Target="https://www.legis.iowa.gov/docs/ico/chapter/17A.pdf" Type="http://schemas.openxmlformats.org/officeDocument/2006/relationships/hyperlink" Id="rId5"/>
    <Relationship TargetMode="External" Target="https://www.legis.iowa.gov/docs/iac/chapter/441.2506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