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641—109.1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(135M)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“Centralized repository”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entity approved by the contractor and licensed pursuant to applicable regulations of the board of pharmacy that accepts donated drugs, conducts a safety inspection of the drugs, and ships the donated drugs to a local repository to be dispensed in compliance with this chapter and federal and state laws, rules and regulations.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“Contractor”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third party approved by the department to implement and administer the prescription drug donation repository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“Controlled substance”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124.101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“Indigent”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135M.2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“Local repository”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pharmacy or medical facility that elects to accept and dispense donated drugs and that meets the eligibility requirements of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641—109.2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(135M).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“Medical facility”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135M.2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“NDC #”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unique national drug code number that identifies a specific approved drug.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“Nurse practitioner”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advanced registered nurse practitioner as defined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“Pharmacist”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155A.3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“Pharmacy”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155A.3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“Physician”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licensed under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“Physician associate”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licensed under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“Prescription drug”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155A.3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includes cancer drugs and antirejection drugs but does not include controlled substances.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“Supplies”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135M.2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“USP”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United States Pharmacopoeia.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11/26/25, effective 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.101.pdf" Type="http://schemas.openxmlformats.org/officeDocument/2006/relationships/hyperlink" Id="rId4"/>
    <Relationship TargetMode="External" Target="https://www.legis.iowa.gov/docs/ico/chapter/135M.2.pdf" Type="http://schemas.openxmlformats.org/officeDocument/2006/relationships/hyperlink" Id="rId5"/>
    <Relationship TargetMode="External" Target="https://www.legis.iowa.gov/docs/iac/rule/641.109.2.pdf" Type="http://schemas.openxmlformats.org/officeDocument/2006/relationships/hyperlink" Id="rId6"/>
    <Relationship TargetMode="External" Target="https://www.legis.iowa.gov/docs/ico/chapter/135M.2.pdf" Type="http://schemas.openxmlformats.org/officeDocument/2006/relationships/hyperlink" Id="rId7"/>
    <Relationship TargetMode="External" Target="https://www.legis.iowa.gov/docs/iac/chapter/481.621.pdf" Type="http://schemas.openxmlformats.org/officeDocument/2006/relationships/hyperlink" Id="rId8"/>
    <Relationship TargetMode="External" Target="https://www.legis.iowa.gov/docs/ico/chapter/155A.3.pdf" Type="http://schemas.openxmlformats.org/officeDocument/2006/relationships/hyperlink" Id="rId9"/>
    <Relationship TargetMode="External" Target="https://www.legis.iowa.gov/docs/ico/chapter/155A.3.pdf" Type="http://schemas.openxmlformats.org/officeDocument/2006/relationships/hyperlink" Id="rId10"/>
    <Relationship TargetMode="External" Target="https://www.legis.iowa.gov/docs/ico/chapter/148.pdf" Type="http://schemas.openxmlformats.org/officeDocument/2006/relationships/hyperlink" Id="rId11"/>
    <Relationship TargetMode="External" Target="https://www.legis.iowa.gov/docs/ico/chapter/148C.pdf" Type="http://schemas.openxmlformats.org/officeDocument/2006/relationships/hyperlink" Id="rId12"/>
    <Relationship TargetMode="External" Target="https://www.legis.iowa.gov/docs/ico/chapter/155A.3.pdf" Type="http://schemas.openxmlformats.org/officeDocument/2006/relationships/hyperlink" Id="rId13"/>
    <Relationship TargetMode="External" Target="https://www.legis.iowa.gov/docs/ico/chapter/135M.2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