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489—1.7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Court appointed special advocate program.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board is required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establish procedures and protocols for administering the court appointed special advocate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37.18.pdf" Type="http://schemas.openxmlformats.org/officeDocument/2006/relationships/hyperlink" Id="rId4"/>
    <Relationship TargetMode="External" Target="https://www.legis.iowa.gov/docs/ico/chapter/237.1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