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489—1.4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Foster care registry.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Placement.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state board shall establish a registry of the placements of all children receiving foster care as set forth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subrule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Confidentiality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state board, court appointed special advocates and coaches, and child advocacy employees shall adhere to the confidentiality requirements established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subrule is intended to implement Iowa Code sections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37.17.pdf" Type="http://schemas.openxmlformats.org/officeDocument/2006/relationships/hyperlink" Id="rId4"/>
    <Relationship TargetMode="External" Target="https://www.legis.iowa.gov/docs/ico/chapter/17A.3.pdf" Type="http://schemas.openxmlformats.org/officeDocument/2006/relationships/hyperlink" Id="rId5"/>
    <Relationship TargetMode="External" Target="https://www.legis.iowa.gov/docs/ico/chapter/237.17.pdf" Type="http://schemas.openxmlformats.org/officeDocument/2006/relationships/hyperlink" Id="rId6"/>
    <Relationship TargetMode="External" Target="https://www.legis.iowa.gov/docs/ico/chapter/237.21.pdf" Type="http://schemas.openxmlformats.org/officeDocument/2006/relationships/hyperlink" Id="rId7"/>
    <Relationship TargetMode="External" Target="https://www.legis.iowa.gov/docs/ico/chapter/17A.3.pdf" Type="http://schemas.openxmlformats.org/officeDocument/2006/relationships/hyperlink" Id="rId8"/>
    <Relationship TargetMode="External" Target="https://www.legis.iowa.gov/docs/ico/chapter/237.21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