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481—861.5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(152D)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Documentation of physician direction.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Each licensee must maintain documentation of physician direction. It is the responsibility of the licensee to ensure that documentation of physician direction is obtained and maintained, including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1.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Athletic training service plan as set out in 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481—861.6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(152D);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2.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Dates and names of physician and physician associate orders or referrals;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3.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Initial evaluations and assessments;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4.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Treatments and services rendered, with dates; and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5.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Dates of subsequent follow-up care.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7928C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5/1/24, effective 6/5/24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9/18/24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481.861.6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