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481—782.1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physician associate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