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481—659.5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physician may be subject to disciplinary action for supervising a physician associate in violation of these rules,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661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780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which relate to duties and responsibilities for physician supervision of physician associates. Grounds for discipline also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659.5(1)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physician supervises a physician associate when the physician does not have sufficient training or experience to supervise a physician associate in the area of medical practice in which a physician associate is to be utilized.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659.5(2)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physician fails to ensure that the physician associate is adequately supervised, including being available in person or by telecommunication to respond to the physician associate.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659.5(3)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physician fails to adequately direct and supervise a physician associate or fails to comply with the minimum standards of supervision in accordance with this chapter,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481—Chapters 780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Iowa Code chapters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9703C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11/12/25, effective 12/17/25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2/4/26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661.pdf" Type="http://schemas.openxmlformats.org/officeDocument/2006/relationships/hyperlink" Id="rId4"/>
    <Relationship TargetMode="External" Target="https://www.legis.iowa.gov/docs/iac/chapter/481.780.pdf" Type="http://schemas.openxmlformats.org/officeDocument/2006/relationships/hyperlink" Id="rId5"/>
    <Relationship TargetMode="External" Target="https://www.legis.iowa.gov/docs/iac/chapter/481.780.pdf" Type="http://schemas.openxmlformats.org/officeDocument/2006/relationships/hyperlink" Id="rId6"/>
    <Relationship TargetMode="External" Target="https://www.legis.iowa.gov/docs/iac/chapter/481.784.pdf" Type="http://schemas.openxmlformats.org/officeDocument/2006/relationships/hyperlink" Id="rId7"/>
    <Relationship TargetMode="External" Target="https://www.legis.iowa.gov/docs/ico/chapter/148.pdf" Type="http://schemas.openxmlformats.org/officeDocument/2006/relationships/hyperlink" Id="rId8"/>
    <Relationship TargetMode="External" Target="https://www.legis.iowa.gov/docs/ico/chapter/148C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