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481—659.4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Requirements for supervising.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More information regarding requirements for supervising can be found in 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481—780.4(148C)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481—780.6(148C)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9703C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11/12/25, effective 12/17/25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2/4/26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81.780.4.pdf" Type="http://schemas.openxmlformats.org/officeDocument/2006/relationships/hyperlink" Id="rId4"/>
    <Relationship TargetMode="External" Target="https://www.legis.iowa.gov/docs/iac/rule/481.780.6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