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this chapter.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does not apply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working in a federal facility or under federal authority when the provisions of this chapter conflict with federal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physician who supervises a physician associate providing medical care created by an emergency or a state or local disaster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148C.4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8C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