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481—659.1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(148,272C)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Ineligibility determinants.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physician with an active permanent, special, or temporary Iowa license who is actively engaged in the practice of medicine in Iowa may supervise a physician associate. A physician is ineligible to supervise a physician associate for any of the following reasons: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659.1(1)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physician does not hold an active, permanent, special or temporary Iowa medical license.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659.1(2)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physician is subject to a disciplinary order of the board that restricts or rescinds the physician’s authority to supervise a physician associate. The physician may supervise a physician associate to the extent that the order allows.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9703C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11/12/25, effective 12/17/25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2/4/26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